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96E8" w14:textId="17CBBA42" w:rsidR="00616B34" w:rsidRDefault="00616B34" w:rsidP="00616B34">
      <w:pPr>
        <w:jc w:val="both"/>
        <w:rPr>
          <w:rFonts w:ascii="Verdana" w:hAnsi="Verdana"/>
          <w:noProof/>
          <w:color w:val="4F81BD"/>
          <w:u w:val="single"/>
        </w:rPr>
      </w:pPr>
    </w:p>
    <w:p w14:paraId="2B4BCA12" w14:textId="77777777" w:rsidR="00E95A4B" w:rsidRPr="00616B34" w:rsidRDefault="00E95A4B" w:rsidP="00616B34">
      <w:pPr>
        <w:jc w:val="both"/>
        <w:rPr>
          <w:rFonts w:ascii="Verdana" w:hAnsi="Verdana"/>
          <w:color w:val="4F81BD"/>
          <w:u w:val="single"/>
        </w:rPr>
      </w:pPr>
    </w:p>
    <w:p w14:paraId="043606E2" w14:textId="77777777" w:rsidR="00616B34" w:rsidRPr="009B1CC5" w:rsidRDefault="00616B34" w:rsidP="009B1CC5">
      <w:pPr>
        <w:jc w:val="both"/>
        <w:rPr>
          <w:rFonts w:ascii="Verdana" w:hAnsi="Verdana"/>
          <w:color w:val="4F81BD"/>
          <w:u w:val="single"/>
        </w:rPr>
      </w:pPr>
    </w:p>
    <w:p w14:paraId="43AB830C" w14:textId="77777777" w:rsidR="008A7610" w:rsidRDefault="008A7610" w:rsidP="008A7610">
      <w:pPr>
        <w:ind w:left="0" w:firstLine="0"/>
        <w:jc w:val="both"/>
        <w:rPr>
          <w:rFonts w:ascii="Verdana" w:hAnsi="Verdana"/>
          <w:b/>
          <w:color w:val="F79646"/>
          <w:lang w:val="sv-SE"/>
        </w:rPr>
      </w:pPr>
      <w:r>
        <w:rPr>
          <w:rFonts w:ascii="Verdana" w:hAnsi="Verdana"/>
          <w:b/>
          <w:color w:val="F79646"/>
          <w:lang w:val="sv-SE"/>
        </w:rPr>
        <w:t>Pripomoček za načrtovanje zbiranja podatkov in informacij</w:t>
      </w:r>
    </w:p>
    <w:p w14:paraId="43AB830D" w14:textId="77777777" w:rsidR="008A7610" w:rsidRDefault="008A7610" w:rsidP="008A7610">
      <w:pPr>
        <w:ind w:left="0" w:firstLine="0"/>
        <w:jc w:val="both"/>
        <w:rPr>
          <w:rFonts w:ascii="Verdana" w:hAnsi="Verdana"/>
          <w:color w:val="4F81BD"/>
          <w:lang w:val="sv-SE"/>
        </w:rPr>
      </w:pPr>
      <w:r>
        <w:rPr>
          <w:rFonts w:ascii="Verdana" w:hAnsi="Verdana"/>
          <w:color w:val="4F81BD"/>
          <w:lang w:val="sv-SE"/>
        </w:rPr>
        <w:t>___________________________________________________________</w:t>
      </w:r>
    </w:p>
    <w:p w14:paraId="43AB830E" w14:textId="77777777" w:rsidR="008A7610" w:rsidRDefault="008A7610" w:rsidP="008A7610">
      <w:pPr>
        <w:pStyle w:val="Besedilo"/>
        <w:spacing w:after="0"/>
        <w:rPr>
          <w:rFonts w:ascii="Verdana" w:hAnsi="Verdana" w:cs="Tahoma"/>
          <w:color w:val="4F81BD"/>
          <w:sz w:val="24"/>
          <w:szCs w:val="24"/>
        </w:rPr>
      </w:pPr>
    </w:p>
    <w:p w14:paraId="43AB830F" w14:textId="77777777" w:rsidR="008A7610" w:rsidRDefault="008A7610" w:rsidP="008A7610">
      <w:pPr>
        <w:ind w:left="0" w:firstLine="0"/>
        <w:jc w:val="center"/>
        <w:rPr>
          <w:rFonts w:ascii="Verdana" w:hAnsi="Verdana"/>
          <w:b/>
          <w:color w:val="0070C0"/>
          <w:sz w:val="28"/>
          <w:szCs w:val="28"/>
        </w:rPr>
      </w:pPr>
      <w:r>
        <w:rPr>
          <w:rFonts w:ascii="Verdana" w:hAnsi="Verdana"/>
          <w:b/>
          <w:color w:val="0070C0"/>
          <w:sz w:val="28"/>
          <w:szCs w:val="28"/>
        </w:rPr>
        <w:t xml:space="preserve">NAČRT IZPELJAVE ZBIRANJA PODATKOV IN INFORMACIJ </w:t>
      </w:r>
    </w:p>
    <w:p w14:paraId="43AB8310" w14:textId="77777777" w:rsidR="008A7610" w:rsidRDefault="008A7610" w:rsidP="008A7610">
      <w:pPr>
        <w:ind w:left="0" w:firstLine="0"/>
        <w:jc w:val="center"/>
        <w:rPr>
          <w:rFonts w:ascii="Verdana" w:hAnsi="Verdana"/>
          <w:b/>
          <w:color w:val="0070C0"/>
          <w:sz w:val="28"/>
          <w:szCs w:val="28"/>
        </w:rPr>
      </w:pPr>
      <w:r>
        <w:rPr>
          <w:rFonts w:ascii="Verdana" w:hAnsi="Verdana"/>
          <w:b/>
          <w:color w:val="0070C0"/>
          <w:sz w:val="28"/>
          <w:szCs w:val="28"/>
        </w:rPr>
        <w:t>ŠOLSKO LETO 2010/11</w:t>
      </w:r>
    </w:p>
    <w:p w14:paraId="43AB8311" w14:textId="77777777" w:rsidR="008A7610" w:rsidRDefault="008A7610" w:rsidP="008A7610">
      <w:pPr>
        <w:ind w:left="0" w:firstLine="0"/>
        <w:jc w:val="center"/>
        <w:rPr>
          <w:rFonts w:ascii="Verdana" w:hAnsi="Verdana"/>
          <w:b/>
          <w:color w:val="0070C0"/>
          <w:sz w:val="28"/>
          <w:szCs w:val="28"/>
        </w:rPr>
      </w:pPr>
    </w:p>
    <w:p w14:paraId="43AB8312" w14:textId="77777777" w:rsidR="008A7610" w:rsidRDefault="008A7610" w:rsidP="008A7610">
      <w:pPr>
        <w:ind w:left="0" w:firstLine="0"/>
        <w:jc w:val="center"/>
        <w:rPr>
          <w:rFonts w:ascii="Verdana" w:hAnsi="Verdana"/>
          <w:b/>
          <w:color w:val="0070C0"/>
        </w:rPr>
      </w:pPr>
    </w:p>
    <w:p w14:paraId="43AB8313" w14:textId="77777777" w:rsidR="008A7610" w:rsidRDefault="008A7610" w:rsidP="008A7610">
      <w:pPr>
        <w:ind w:left="0" w:firstLine="0"/>
        <w:jc w:val="both"/>
        <w:rPr>
          <w:rFonts w:ascii="Verdana" w:hAnsi="Verdana"/>
          <w:color w:val="0070C0"/>
          <w:u w:val="single"/>
        </w:rPr>
      </w:pPr>
      <w:r>
        <w:rPr>
          <w:rFonts w:ascii="Verdana" w:hAnsi="Verdana"/>
          <w:color w:val="0070C0"/>
          <w:u w:val="single"/>
        </w:rPr>
        <w:t>Načrt dejavnosti pri izpeljavi zbiranja podatkov in informacij</w:t>
      </w:r>
    </w:p>
    <w:p w14:paraId="43AB8314" w14:textId="77777777" w:rsidR="008A7610" w:rsidRDefault="008A7610" w:rsidP="008A7610">
      <w:pPr>
        <w:ind w:left="0" w:firstLine="0"/>
        <w:jc w:val="center"/>
        <w:rPr>
          <w:rFonts w:ascii="Verdana" w:hAnsi="Verdana"/>
          <w:b/>
          <w:color w:val="0070C0"/>
          <w:sz w:val="28"/>
          <w:szCs w:val="28"/>
        </w:rPr>
      </w:pPr>
    </w:p>
    <w:p w14:paraId="43AB8315" w14:textId="77777777" w:rsidR="008A7610" w:rsidRDefault="008A7610" w:rsidP="008A7610">
      <w:pPr>
        <w:ind w:left="0" w:firstLine="0"/>
        <w:rPr>
          <w:rFonts w:ascii="Verdana" w:hAnsi="Verdana"/>
          <w:b/>
          <w:color w:val="0070C0"/>
          <w:sz w:val="28"/>
          <w:szCs w:val="28"/>
        </w:rPr>
      </w:pPr>
      <w:r>
        <w:rPr>
          <w:rFonts w:ascii="Verdana" w:hAnsi="Verdana"/>
          <w:b/>
          <w:color w:val="0070C0"/>
          <w:sz w:val="28"/>
          <w:szCs w:val="28"/>
        </w:rPr>
        <w:t>IZPELJAVA ANKETIRANJA</w:t>
      </w:r>
    </w:p>
    <w:p w14:paraId="43AB8316" w14:textId="77777777" w:rsidR="008A7610" w:rsidRDefault="008A7610" w:rsidP="008A7610">
      <w:pPr>
        <w:ind w:left="0" w:firstLine="0"/>
        <w:jc w:val="center"/>
        <w:rPr>
          <w:rFonts w:ascii="Verdana" w:hAnsi="Verdana"/>
          <w:b/>
          <w:color w:val="0070C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77"/>
        <w:gridCol w:w="1560"/>
        <w:gridCol w:w="1754"/>
        <w:gridCol w:w="1917"/>
      </w:tblGrid>
      <w:tr w:rsidR="008A7610" w14:paraId="43AB831A" w14:textId="77777777" w:rsidTr="004D0B9C">
        <w:tc>
          <w:tcPr>
            <w:tcW w:w="407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17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Dejavnost</w:t>
            </w:r>
          </w:p>
        </w:tc>
        <w:tc>
          <w:tcPr>
            <w:tcW w:w="3314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18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Čas poteka dejavnosti</w:t>
            </w:r>
          </w:p>
        </w:tc>
        <w:tc>
          <w:tcPr>
            <w:tcW w:w="191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319" w14:textId="77777777" w:rsidR="008A7610" w:rsidRDefault="008A7610" w:rsidP="004D0B9C">
            <w:pPr>
              <w:snapToGrid w:val="0"/>
              <w:ind w:left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Odgovoren</w:t>
            </w:r>
          </w:p>
        </w:tc>
      </w:tr>
      <w:tr w:rsidR="008A7610" w14:paraId="43AB831F" w14:textId="77777777" w:rsidTr="004D0B9C">
        <w:tc>
          <w:tcPr>
            <w:tcW w:w="407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1B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FFFF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1C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</w:t>
            </w: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1D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Do</w:t>
            </w:r>
          </w:p>
        </w:tc>
        <w:tc>
          <w:tcPr>
            <w:tcW w:w="191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31E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</w:p>
        </w:tc>
      </w:tr>
      <w:tr w:rsidR="008A7610" w14:paraId="43AB8321" w14:textId="77777777" w:rsidTr="004D0B9C">
        <w:tc>
          <w:tcPr>
            <w:tcW w:w="9308" w:type="dxa"/>
            <w:gridSpan w:val="4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6D9F1"/>
          </w:tcPr>
          <w:p w14:paraId="43AB8320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ANKETIRANJE PO POŠTI – klasični način</w:t>
            </w:r>
          </w:p>
        </w:tc>
      </w:tr>
      <w:tr w:rsidR="008A7610" w14:paraId="43AB8326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2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anketnega vprašalnika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3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4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25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2B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7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Testiranje anketnega vprašalnika in vnos dopolnitev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8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9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2A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30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C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vzorca vključenih v anketiranje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D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2E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2F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35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1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seznama anketirancev in njihovih naslovov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2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3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34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3A" w14:textId="77777777" w:rsidTr="004D0B9C">
        <w:trPr>
          <w:trHeight w:val="370"/>
        </w:trPr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6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Fotokopiranje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7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8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39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3F" w14:textId="77777777" w:rsidTr="004D0B9C">
        <w:trPr>
          <w:trHeight w:val="370"/>
        </w:trPr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B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spremnega dopisa za anketirance s povabilom za izpolnjevanje ankete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C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3D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3E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44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0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Kuvertiranje in pošiljanje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1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2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43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49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5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Zbiranje izpolnjenih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6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7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48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4E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A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Pregled izpolnjenih anket in izločanje nepravilno izpolnjenih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B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C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4D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53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4F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Organizacija obdelave podatkov in informacij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50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51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52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58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54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Obdelava podatkov in informacij – priprava baz podatkov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55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56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57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</w:tbl>
    <w:p w14:paraId="43AB8359" w14:textId="77777777" w:rsidR="008A7610" w:rsidRDefault="008A7610" w:rsidP="008A7610"/>
    <w:p w14:paraId="43AB835A" w14:textId="77777777" w:rsidR="008A7610" w:rsidRDefault="008A7610" w:rsidP="008A7610">
      <w:pPr>
        <w:rPr>
          <w:rFonts w:ascii="Verdana" w:hAnsi="Verdana"/>
        </w:rPr>
      </w:pPr>
    </w:p>
    <w:p w14:paraId="43AB835B" w14:textId="77777777" w:rsidR="008A7610" w:rsidRDefault="008A7610" w:rsidP="008A7610">
      <w:pPr>
        <w:rPr>
          <w:rFonts w:ascii="Verdana" w:hAnsi="Verdana"/>
        </w:rPr>
      </w:pPr>
    </w:p>
    <w:p w14:paraId="43AB835C" w14:textId="77777777" w:rsidR="008A7610" w:rsidRDefault="008A7610" w:rsidP="008A7610">
      <w:pPr>
        <w:rPr>
          <w:rFonts w:ascii="Verdana" w:hAnsi="Verdana"/>
        </w:rPr>
      </w:pPr>
    </w:p>
    <w:p w14:paraId="43AB835D" w14:textId="77777777" w:rsidR="008A7610" w:rsidRDefault="008A7610" w:rsidP="008A7610">
      <w:pPr>
        <w:rPr>
          <w:rFonts w:ascii="Verdana" w:hAnsi="Verdana"/>
        </w:rPr>
      </w:pPr>
    </w:p>
    <w:p w14:paraId="43AB835E" w14:textId="77777777" w:rsidR="008A7610" w:rsidRDefault="008A7610" w:rsidP="008A7610">
      <w:pPr>
        <w:rPr>
          <w:rFonts w:ascii="Verdana" w:hAnsi="Verdana"/>
        </w:rPr>
      </w:pPr>
    </w:p>
    <w:p w14:paraId="43AB835F" w14:textId="77777777" w:rsidR="008A7610" w:rsidRDefault="008A7610" w:rsidP="008A7610">
      <w:pPr>
        <w:rPr>
          <w:rFonts w:ascii="Verdana" w:hAnsi="Verdan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77"/>
        <w:gridCol w:w="1560"/>
        <w:gridCol w:w="1754"/>
        <w:gridCol w:w="1917"/>
      </w:tblGrid>
      <w:tr w:rsidR="008A7610" w14:paraId="43AB8363" w14:textId="77777777" w:rsidTr="004D0B9C">
        <w:tc>
          <w:tcPr>
            <w:tcW w:w="407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60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lastRenderedPageBreak/>
              <w:t>Dejavnost</w:t>
            </w:r>
          </w:p>
        </w:tc>
        <w:tc>
          <w:tcPr>
            <w:tcW w:w="3314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61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Čas poteka dejavnosti</w:t>
            </w:r>
          </w:p>
        </w:tc>
        <w:tc>
          <w:tcPr>
            <w:tcW w:w="191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362" w14:textId="77777777" w:rsidR="008A7610" w:rsidRDefault="008A7610" w:rsidP="004D0B9C">
            <w:pPr>
              <w:snapToGrid w:val="0"/>
              <w:ind w:left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Odgovoren</w:t>
            </w:r>
          </w:p>
        </w:tc>
      </w:tr>
      <w:tr w:rsidR="008A7610" w14:paraId="43AB8368" w14:textId="77777777" w:rsidTr="004D0B9C">
        <w:tc>
          <w:tcPr>
            <w:tcW w:w="407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64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FFFF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65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</w:t>
            </w: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66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Do</w:t>
            </w:r>
          </w:p>
        </w:tc>
        <w:tc>
          <w:tcPr>
            <w:tcW w:w="191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367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</w:p>
        </w:tc>
      </w:tr>
      <w:tr w:rsidR="008A7610" w14:paraId="43AB836A" w14:textId="77777777" w:rsidTr="004D0B9C">
        <w:tc>
          <w:tcPr>
            <w:tcW w:w="9308" w:type="dxa"/>
            <w:gridSpan w:val="4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6D9F1"/>
          </w:tcPr>
          <w:p w14:paraId="43AB8369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ANKETIRANJE Z UPORABO SPLETNE ZBIRKE POKI</w:t>
            </w:r>
          </w:p>
        </w:tc>
      </w:tr>
      <w:tr w:rsidR="008A7610" w14:paraId="43AB836F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6B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spletnega anketnega vprašalnika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6C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6D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6E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74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0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Testiranje spletnega anketnega vprašalnika in vnos dopolnitev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1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2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73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79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5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vzorca vključenih v anketiranje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6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7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78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7E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A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seznama anketirancev in njihovih e- naslovov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B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C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7D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83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7F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gesel za izpolnjevanje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0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1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82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85" w14:textId="77777777" w:rsidTr="004D0B9C">
        <w:tc>
          <w:tcPr>
            <w:tcW w:w="9308" w:type="dxa"/>
            <w:gridSpan w:val="4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6D9F1"/>
          </w:tcPr>
          <w:p w14:paraId="43AB8384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1. različica: Izpolnjevanje anket po spletu</w:t>
            </w:r>
          </w:p>
        </w:tc>
      </w:tr>
      <w:tr w:rsidR="008A7610" w14:paraId="43AB838A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6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seznama udeležencev in njihovih e-naslovov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7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8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89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8F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B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Priprava elektronske pošte in pošiljanje gesla udeležencem po elektronski pošti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C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8D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8E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94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0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Spremljanje izpolnjevanja anket po spletu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1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2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93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99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5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Pošiljanje opomnika za izpolnjevanje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6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7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98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9E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A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Pregled zbirnika odgovorov po končanem anketiranju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B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C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9D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A3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9F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Izpis zbirnika odgovorov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0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1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A2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</w:p>
        </w:tc>
      </w:tr>
      <w:tr w:rsidR="008A7610" w14:paraId="43AB83A5" w14:textId="77777777" w:rsidTr="004D0B9C">
        <w:tc>
          <w:tcPr>
            <w:tcW w:w="9308" w:type="dxa"/>
            <w:gridSpan w:val="4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6D9F1"/>
          </w:tcPr>
          <w:p w14:paraId="43AB83A4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2. različica: Izpolnjevanje spletnih anket v računalniški učilnici</w:t>
            </w:r>
          </w:p>
        </w:tc>
      </w:tr>
      <w:tr w:rsidR="008A7610" w14:paraId="43AB83AA" w14:textId="77777777" w:rsidTr="004D0B9C">
        <w:trPr>
          <w:trHeight w:val="370"/>
        </w:trPr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6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 xml:space="preserve">Obvestilo udeležencem o poteku anketiranja (čas, kraj) 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7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8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A9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AF" w14:textId="77777777" w:rsidTr="004D0B9C">
        <w:trPr>
          <w:trHeight w:val="370"/>
        </w:trPr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B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Navodilo udeležencem o tem, kako naj dostopijo do ankete na spletu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C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AD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AE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B4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B0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Pomoč udeležencem pri izpolnjevanju spletne ankete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B1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B2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B3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14:paraId="43AB83B9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B5" w14:textId="77777777" w:rsid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Pregled zbirnika odgovorov v spletni izbirki in priprava tiskane različice izpisa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B6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B7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B8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</w:tbl>
    <w:p w14:paraId="43AB83BA" w14:textId="77777777" w:rsidR="008A7610" w:rsidRDefault="008A7610" w:rsidP="008A7610"/>
    <w:p w14:paraId="43AB83BB" w14:textId="77777777" w:rsidR="008A7610" w:rsidRDefault="008A7610" w:rsidP="008A7610">
      <w:pPr>
        <w:rPr>
          <w:rFonts w:ascii="Verdana" w:hAnsi="Verdana"/>
          <w:sz w:val="22"/>
          <w:szCs w:val="22"/>
        </w:rPr>
      </w:pPr>
    </w:p>
    <w:p w14:paraId="43AB83BC" w14:textId="77777777" w:rsidR="008A7610" w:rsidRDefault="008A7610" w:rsidP="008A7610">
      <w:pPr>
        <w:rPr>
          <w:rFonts w:ascii="Verdana" w:hAnsi="Verdana"/>
          <w:sz w:val="22"/>
          <w:szCs w:val="22"/>
        </w:rPr>
      </w:pPr>
    </w:p>
    <w:p w14:paraId="43AB83BD" w14:textId="77777777" w:rsidR="008A7610" w:rsidRDefault="008A7610" w:rsidP="008A7610">
      <w:pPr>
        <w:rPr>
          <w:rFonts w:ascii="Verdana" w:hAnsi="Verdana"/>
        </w:rPr>
      </w:pPr>
    </w:p>
    <w:p w14:paraId="43AB83BE" w14:textId="77777777" w:rsidR="008A7610" w:rsidRDefault="008A7610" w:rsidP="008A7610">
      <w:pPr>
        <w:rPr>
          <w:rFonts w:ascii="Verdana" w:hAnsi="Verdana"/>
        </w:rPr>
      </w:pPr>
    </w:p>
    <w:p w14:paraId="43AB83BF" w14:textId="77777777" w:rsidR="008A7610" w:rsidRDefault="008A7610" w:rsidP="008A7610">
      <w:pPr>
        <w:rPr>
          <w:rFonts w:ascii="Verdana" w:hAnsi="Verdana"/>
        </w:rPr>
      </w:pPr>
    </w:p>
    <w:p w14:paraId="43AB83C0" w14:textId="77777777" w:rsidR="008A7610" w:rsidRDefault="008A7610" w:rsidP="008A7610">
      <w:pPr>
        <w:rPr>
          <w:rFonts w:ascii="Verdana" w:hAnsi="Verdana"/>
        </w:rPr>
      </w:pPr>
    </w:p>
    <w:p w14:paraId="43AB83C1" w14:textId="77777777" w:rsidR="008A7610" w:rsidRDefault="008A7610" w:rsidP="008A7610">
      <w:pPr>
        <w:rPr>
          <w:rFonts w:ascii="Verdana" w:hAnsi="Verdana"/>
        </w:rPr>
      </w:pPr>
    </w:p>
    <w:p w14:paraId="43AB83C2" w14:textId="77777777" w:rsidR="008A7610" w:rsidRDefault="008A7610" w:rsidP="008A7610">
      <w:pPr>
        <w:rPr>
          <w:rFonts w:ascii="Verdana" w:hAnsi="Verdana"/>
        </w:rPr>
      </w:pPr>
    </w:p>
    <w:p w14:paraId="43AB83C3" w14:textId="77777777" w:rsidR="008A7610" w:rsidRDefault="008A7610" w:rsidP="008A7610">
      <w:pPr>
        <w:ind w:left="0" w:firstLine="0"/>
        <w:rPr>
          <w:rFonts w:ascii="Verdana" w:hAnsi="Verdana"/>
        </w:rPr>
      </w:pPr>
    </w:p>
    <w:p w14:paraId="43AB83C4" w14:textId="77777777" w:rsidR="008A7610" w:rsidRDefault="008A7610" w:rsidP="008A7610">
      <w:pPr>
        <w:ind w:left="0" w:firstLine="0"/>
        <w:rPr>
          <w:rFonts w:ascii="Verdana" w:hAnsi="Verdan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77"/>
        <w:gridCol w:w="1560"/>
        <w:gridCol w:w="1754"/>
        <w:gridCol w:w="1917"/>
      </w:tblGrid>
      <w:tr w:rsidR="008A7610" w14:paraId="43AB83C8" w14:textId="77777777" w:rsidTr="004D0B9C">
        <w:tc>
          <w:tcPr>
            <w:tcW w:w="407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C5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lastRenderedPageBreak/>
              <w:t>Dejavnost</w:t>
            </w:r>
          </w:p>
        </w:tc>
        <w:tc>
          <w:tcPr>
            <w:tcW w:w="3314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C6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Čas poteka dejavnosti</w:t>
            </w:r>
          </w:p>
        </w:tc>
        <w:tc>
          <w:tcPr>
            <w:tcW w:w="191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3C7" w14:textId="77777777" w:rsidR="008A7610" w:rsidRDefault="008A7610" w:rsidP="004D0B9C">
            <w:pPr>
              <w:snapToGrid w:val="0"/>
              <w:ind w:left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Odgovoren</w:t>
            </w:r>
          </w:p>
        </w:tc>
      </w:tr>
      <w:tr w:rsidR="008A7610" w14:paraId="43AB83CD" w14:textId="77777777" w:rsidTr="004D0B9C">
        <w:tc>
          <w:tcPr>
            <w:tcW w:w="407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C9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FFFF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CA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</w:t>
            </w: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3CB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Do</w:t>
            </w:r>
          </w:p>
        </w:tc>
        <w:tc>
          <w:tcPr>
            <w:tcW w:w="191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3CC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</w:p>
        </w:tc>
      </w:tr>
      <w:tr w:rsidR="008A7610" w14:paraId="43AB83CF" w14:textId="77777777" w:rsidTr="004D0B9C">
        <w:tc>
          <w:tcPr>
            <w:tcW w:w="9308" w:type="dxa"/>
            <w:gridSpan w:val="4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6D9F1"/>
          </w:tcPr>
          <w:p w14:paraId="43AB83CE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70C0"/>
                <w:sz w:val="22"/>
                <w:szCs w:val="22"/>
              </w:rPr>
              <w:t>3. različica: Izpolnjevanje ankete, ki je bila pripravljena z uporabo spletne zbirke POKI, po pošti</w:t>
            </w:r>
          </w:p>
        </w:tc>
      </w:tr>
      <w:tr w:rsidR="008A7610" w:rsidRPr="008A7610" w14:paraId="43AB83D4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0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vzorca vključenih v anketiranje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1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2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D3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D9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5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seznama anketirancev in njihovih naslovov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6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7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D8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DE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A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Fotokopiranje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B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C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DD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E3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DF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spremnega dopisa za anketirance s povabilom za izpolnjevanje ankete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0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1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E2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E8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4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Kuvertiranje in pošiljanje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5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6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E7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ED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9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Zbiranje izpolnjenih anket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A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B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EC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F2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E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Pregled izpolnjenih anket in izločanje nepravilno izpolnjenih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EF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0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F1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F7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3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Vnos izpolnjenih anket v spletno zbirko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4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5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F6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3FC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8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Pregled zbirnika odgovorov po končanem anketiranju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9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A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3FB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01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D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Izpis zbirnika odgovorov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E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3FF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00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</w:tbl>
    <w:p w14:paraId="43AB8402" w14:textId="77777777" w:rsidR="008A7610" w:rsidRPr="008A7610" w:rsidRDefault="008A7610" w:rsidP="008A7610">
      <w:pPr>
        <w:rPr>
          <w:sz w:val="18"/>
          <w:szCs w:val="18"/>
        </w:rPr>
      </w:pPr>
    </w:p>
    <w:p w14:paraId="43AB8403" w14:textId="77777777" w:rsidR="008A7610" w:rsidRDefault="008A7610" w:rsidP="008A7610">
      <w:pPr>
        <w:ind w:left="0" w:firstLine="0"/>
        <w:rPr>
          <w:rFonts w:ascii="Verdana" w:hAnsi="Verdana"/>
          <w:b/>
          <w:color w:val="0070C0"/>
          <w:sz w:val="22"/>
          <w:szCs w:val="22"/>
        </w:rPr>
      </w:pPr>
      <w:r>
        <w:rPr>
          <w:rFonts w:ascii="Verdana" w:hAnsi="Verdana"/>
          <w:b/>
          <w:color w:val="0070C0"/>
          <w:sz w:val="22"/>
          <w:szCs w:val="22"/>
        </w:rPr>
        <w:t>IZPELJAVA VODENIH POGOVOROV Z DELODAJALCI</w:t>
      </w:r>
    </w:p>
    <w:p w14:paraId="43AB8404" w14:textId="77777777" w:rsidR="008A7610" w:rsidRPr="008A7610" w:rsidRDefault="008A7610" w:rsidP="008A7610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77"/>
        <w:gridCol w:w="1560"/>
        <w:gridCol w:w="1754"/>
        <w:gridCol w:w="1917"/>
      </w:tblGrid>
      <w:tr w:rsidR="008A7610" w14:paraId="43AB8408" w14:textId="77777777" w:rsidTr="004D0B9C">
        <w:tc>
          <w:tcPr>
            <w:tcW w:w="407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405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Dejavnost</w:t>
            </w:r>
          </w:p>
        </w:tc>
        <w:tc>
          <w:tcPr>
            <w:tcW w:w="3314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406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Čas poteka dejavnosti</w:t>
            </w:r>
          </w:p>
        </w:tc>
        <w:tc>
          <w:tcPr>
            <w:tcW w:w="191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407" w14:textId="77777777" w:rsidR="008A7610" w:rsidRDefault="008A7610" w:rsidP="004D0B9C">
            <w:pPr>
              <w:snapToGrid w:val="0"/>
              <w:ind w:left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Odgovoren</w:t>
            </w:r>
          </w:p>
        </w:tc>
      </w:tr>
      <w:tr w:rsidR="008A7610" w14:paraId="43AB840D" w14:textId="77777777" w:rsidTr="004D0B9C">
        <w:tc>
          <w:tcPr>
            <w:tcW w:w="407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409" w14:textId="77777777" w:rsid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FFFFF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40A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Od</w:t>
            </w: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8DB3E2"/>
          </w:tcPr>
          <w:p w14:paraId="43AB840B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FFFF"/>
                <w:sz w:val="22"/>
                <w:szCs w:val="22"/>
              </w:rPr>
              <w:t>Do</w:t>
            </w:r>
          </w:p>
        </w:tc>
        <w:tc>
          <w:tcPr>
            <w:tcW w:w="191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8DB3E2"/>
          </w:tcPr>
          <w:p w14:paraId="43AB840C" w14:textId="77777777" w:rsidR="008A7610" w:rsidRDefault="008A7610" w:rsidP="004D0B9C">
            <w:pPr>
              <w:snapToGrid w:val="0"/>
              <w:ind w:left="0" w:firstLine="0"/>
              <w:jc w:val="center"/>
              <w:rPr>
                <w:rFonts w:ascii="Verdana" w:hAnsi="Verdana"/>
                <w:b/>
                <w:color w:val="FFFFFF"/>
                <w:sz w:val="22"/>
                <w:szCs w:val="22"/>
              </w:rPr>
            </w:pPr>
          </w:p>
        </w:tc>
      </w:tr>
      <w:tr w:rsidR="008A7610" w:rsidRPr="008A7610" w14:paraId="43AB8412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0E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opomnika instrumenta za vodeni pogovor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0F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0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11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17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3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seznama delodajalcev, s katerimi želimo opraviti vodene pogovore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4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5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16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1C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8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Dogovor z izbranimi delodajalci o  kraju in času pogovora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9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A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1B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21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D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Fotokopiranje opomnika za vodeni pogovor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E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1F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20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26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2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načrta izpeljave vodenih pogovorov (kdo, kdaj, kje)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3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4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25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2B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7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snemalne naprave, če bomo pogovor snemali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8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9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2A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30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C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Izpeljava vodenih pogovorov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D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2E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2F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35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1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Priprava zapisov o izpeljanih pogovorih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2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3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34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3A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6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Pisna zahvala sodelujočim za sodelovanje v izpeljavi pogovorov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7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8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39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8A7610" w:rsidRPr="008A7610" w14:paraId="43AB843F" w14:textId="77777777" w:rsidTr="004D0B9C">
        <w:tc>
          <w:tcPr>
            <w:tcW w:w="407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B" w14:textId="77777777" w:rsidR="008A7610" w:rsidRPr="008A7610" w:rsidRDefault="008A7610" w:rsidP="004D0B9C">
            <w:pPr>
              <w:snapToGrid w:val="0"/>
              <w:ind w:left="0" w:firstLine="0"/>
              <w:rPr>
                <w:rFonts w:ascii="Verdana" w:hAnsi="Verdana"/>
                <w:b/>
                <w:color w:val="0070C0"/>
                <w:sz w:val="22"/>
                <w:szCs w:val="22"/>
              </w:rPr>
            </w:pPr>
            <w:r w:rsidRPr="008A7610">
              <w:rPr>
                <w:rFonts w:ascii="Verdana" w:hAnsi="Verdana"/>
                <w:b/>
                <w:color w:val="0070C0"/>
                <w:sz w:val="22"/>
                <w:szCs w:val="22"/>
              </w:rPr>
              <w:t>…..</w:t>
            </w:r>
          </w:p>
        </w:tc>
        <w:tc>
          <w:tcPr>
            <w:tcW w:w="156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C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</w:tcPr>
          <w:p w14:paraId="43AB843D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3AB843E" w14:textId="77777777" w:rsidR="008A7610" w:rsidRPr="008A7610" w:rsidRDefault="008A7610" w:rsidP="004D0B9C">
            <w:pPr>
              <w:snapToGrid w:val="0"/>
              <w:ind w:left="0" w:firstLine="0"/>
              <w:jc w:val="both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</w:tbl>
    <w:p w14:paraId="43AB8440" w14:textId="77777777" w:rsidR="00AC54F1" w:rsidRPr="008A7610" w:rsidRDefault="00AC54F1" w:rsidP="008A7610">
      <w:pPr>
        <w:ind w:left="0" w:firstLine="0"/>
        <w:rPr>
          <w:sz w:val="16"/>
          <w:szCs w:val="16"/>
        </w:rPr>
      </w:pPr>
    </w:p>
    <w:sectPr w:rsidR="00AC54F1" w:rsidRPr="008A7610" w:rsidSect="007E3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7FBE" w14:textId="77777777" w:rsidR="007C238D" w:rsidRDefault="007C238D">
      <w:r>
        <w:separator/>
      </w:r>
    </w:p>
  </w:endnote>
  <w:endnote w:type="continuationSeparator" w:id="0">
    <w:p w14:paraId="56E1D2A4" w14:textId="77777777" w:rsidR="007C238D" w:rsidRDefault="007C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Batang">
    <w:altName w:val="@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8448" w14:textId="77777777" w:rsidR="00A76726" w:rsidRDefault="00A767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320199"/>
      <w:docPartObj>
        <w:docPartGallery w:val="Page Numbers (Bottom of Page)"/>
        <w:docPartUnique/>
      </w:docPartObj>
    </w:sdtPr>
    <w:sdtEndPr/>
    <w:sdtContent>
      <w:p w14:paraId="43AB8449" w14:textId="77777777" w:rsidR="003A2085" w:rsidRDefault="003A208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610">
          <w:rPr>
            <w:noProof/>
          </w:rPr>
          <w:t>2</w:t>
        </w:r>
        <w:r>
          <w:fldChar w:fldCharType="end"/>
        </w:r>
      </w:p>
    </w:sdtContent>
  </w:sdt>
  <w:p w14:paraId="43AB844A" w14:textId="77777777" w:rsidR="00041F3D" w:rsidRDefault="00041F3D" w:rsidP="00757AF7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844C" w14:textId="77777777" w:rsidR="00A76726" w:rsidRDefault="00A76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320A" w14:textId="77777777" w:rsidR="007C238D" w:rsidRDefault="007C238D">
      <w:r>
        <w:separator/>
      </w:r>
    </w:p>
  </w:footnote>
  <w:footnote w:type="continuationSeparator" w:id="0">
    <w:p w14:paraId="6DA2FF98" w14:textId="77777777" w:rsidR="007C238D" w:rsidRDefault="007C2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8445" w14:textId="77777777" w:rsidR="00A76726" w:rsidRDefault="00A76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8686768"/>
      <w:docPartObj>
        <w:docPartGallery w:val="Page Numbers (Top of Page)"/>
        <w:docPartUnique/>
      </w:docPartObj>
    </w:sdtPr>
    <w:sdtEndPr/>
    <w:sdtContent>
      <w:p w14:paraId="43AB8446" w14:textId="77777777" w:rsidR="00A76726" w:rsidRDefault="00EB1DBB" w:rsidP="00A76726">
        <w:pPr>
          <w:pStyle w:val="Header"/>
        </w:pPr>
        <w:r>
          <w:tab/>
        </w:r>
        <w:r w:rsidR="00A76726">
          <w:tab/>
        </w:r>
        <w:r w:rsidR="00A76726">
          <w:tab/>
        </w:r>
      </w:p>
    </w:sdtContent>
  </w:sdt>
  <w:p w14:paraId="43AB8447" w14:textId="77777777" w:rsidR="00A76726" w:rsidRDefault="00A767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844B" w14:textId="77777777" w:rsidR="00A76726" w:rsidRDefault="00A767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Tahoma"/>
      </w:rPr>
    </w:lvl>
  </w:abstractNum>
  <w:abstractNum w:abstractNumId="4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4F81BD"/>
      </w:rPr>
    </w:lvl>
  </w:abstractNum>
  <w:abstractNum w:abstractNumId="5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6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7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8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6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13473BCC"/>
    <w:multiLevelType w:val="hybridMultilevel"/>
    <w:tmpl w:val="75BADAC6"/>
    <w:lvl w:ilvl="0" w:tplc="0BE803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333399"/>
        <w:sz w:val="16"/>
        <w:szCs w:val="16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7D62A5"/>
    <w:multiLevelType w:val="hybridMultilevel"/>
    <w:tmpl w:val="3418E2EC"/>
    <w:lvl w:ilvl="0" w:tplc="0424000F">
      <w:numFmt w:val="bullet"/>
      <w:lvlText w:val="-"/>
      <w:lvlJc w:val="left"/>
      <w:pPr>
        <w:ind w:left="360" w:hanging="360"/>
      </w:pPr>
      <w:rPr>
        <w:rFonts w:ascii="@Batang" w:eastAsia="@Batang" w:hAnsi="@Batang" w:cs="@Batang" w:hint="default"/>
        <w:color w:val="auto"/>
      </w:rPr>
    </w:lvl>
    <w:lvl w:ilvl="1" w:tplc="0424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CA78A1"/>
    <w:multiLevelType w:val="hybridMultilevel"/>
    <w:tmpl w:val="0EEA86CE"/>
    <w:lvl w:ilvl="0" w:tplc="E3EEBC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333399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DF700A"/>
    <w:multiLevelType w:val="hybridMultilevel"/>
    <w:tmpl w:val="0100AEF4"/>
    <w:lvl w:ilvl="0" w:tplc="7DB4D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34C1D"/>
    <w:multiLevelType w:val="hybridMultilevel"/>
    <w:tmpl w:val="7E82B5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7E7CD3"/>
    <w:multiLevelType w:val="hybridMultilevel"/>
    <w:tmpl w:val="D32E3F88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36215F"/>
    <w:multiLevelType w:val="hybridMultilevel"/>
    <w:tmpl w:val="89842E6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2720EC"/>
    <w:multiLevelType w:val="hybridMultilevel"/>
    <w:tmpl w:val="60A4CDAC"/>
    <w:lvl w:ilvl="0" w:tplc="0424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333399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31A1E38"/>
    <w:multiLevelType w:val="singleLevel"/>
    <w:tmpl w:val="220EFEB2"/>
    <w:lvl w:ilvl="0">
      <w:start w:val="1"/>
      <w:numFmt w:val="lowerLetter"/>
      <w:pStyle w:val="Bes-buletsi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7127464"/>
    <w:multiLevelType w:val="hybridMultilevel"/>
    <w:tmpl w:val="42B8FF6A"/>
    <w:lvl w:ilvl="0" w:tplc="3132D7A2">
      <w:numFmt w:val="bullet"/>
      <w:lvlText w:val="-"/>
      <w:lvlJc w:val="left"/>
      <w:pPr>
        <w:ind w:left="360" w:hanging="360"/>
      </w:pPr>
      <w:rPr>
        <w:rFonts w:ascii="@Batang" w:eastAsia="@Batang" w:hAnsi="@Batang" w:cs="@Batang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4F0288"/>
    <w:multiLevelType w:val="hybridMultilevel"/>
    <w:tmpl w:val="AB3477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76012C"/>
    <w:multiLevelType w:val="hybridMultilevel"/>
    <w:tmpl w:val="5120B52A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333399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DB382B"/>
    <w:multiLevelType w:val="hybridMultilevel"/>
    <w:tmpl w:val="06B6E9B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0009"/>
    <w:multiLevelType w:val="hybridMultilevel"/>
    <w:tmpl w:val="01929E5E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333399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4727723">
    <w:abstractNumId w:val="22"/>
  </w:num>
  <w:num w:numId="2" w16cid:durableId="909971474">
    <w:abstractNumId w:val="10"/>
  </w:num>
  <w:num w:numId="3" w16cid:durableId="491527109">
    <w:abstractNumId w:val="11"/>
  </w:num>
  <w:num w:numId="4" w16cid:durableId="1683894089">
    <w:abstractNumId w:val="19"/>
  </w:num>
  <w:num w:numId="5" w16cid:durableId="692801895">
    <w:abstractNumId w:val="18"/>
  </w:num>
  <w:num w:numId="6" w16cid:durableId="1510024763">
    <w:abstractNumId w:val="12"/>
  </w:num>
  <w:num w:numId="7" w16cid:durableId="2140755989">
    <w:abstractNumId w:val="21"/>
  </w:num>
  <w:num w:numId="8" w16cid:durableId="375548544">
    <w:abstractNumId w:val="23"/>
  </w:num>
  <w:num w:numId="9" w16cid:durableId="1551571433">
    <w:abstractNumId w:val="17"/>
  </w:num>
  <w:num w:numId="10" w16cid:durableId="2008440225">
    <w:abstractNumId w:val="6"/>
  </w:num>
  <w:num w:numId="11" w16cid:durableId="397285599">
    <w:abstractNumId w:val="15"/>
  </w:num>
  <w:num w:numId="12" w16cid:durableId="229117234">
    <w:abstractNumId w:val="9"/>
  </w:num>
  <w:num w:numId="13" w16cid:durableId="1235361080">
    <w:abstractNumId w:val="3"/>
  </w:num>
  <w:num w:numId="14" w16cid:durableId="701630066">
    <w:abstractNumId w:val="7"/>
  </w:num>
  <w:num w:numId="15" w16cid:durableId="356782221">
    <w:abstractNumId w:val="5"/>
  </w:num>
  <w:num w:numId="16" w16cid:durableId="1022705725">
    <w:abstractNumId w:val="4"/>
  </w:num>
  <w:num w:numId="17" w16cid:durableId="202862909">
    <w:abstractNumId w:val="2"/>
  </w:num>
  <w:num w:numId="18" w16cid:durableId="539629919">
    <w:abstractNumId w:val="14"/>
  </w:num>
  <w:num w:numId="19" w16cid:durableId="1237280985">
    <w:abstractNumId w:val="16"/>
  </w:num>
  <w:num w:numId="20" w16cid:durableId="1509634021">
    <w:abstractNumId w:val="13"/>
  </w:num>
  <w:num w:numId="21" w16cid:durableId="1465153812">
    <w:abstractNumId w:val="1"/>
  </w:num>
  <w:num w:numId="22" w16cid:durableId="1158765496">
    <w:abstractNumId w:val="8"/>
  </w:num>
  <w:num w:numId="23" w16cid:durableId="676419457">
    <w:abstractNumId w:val="20"/>
  </w:num>
  <w:num w:numId="24" w16cid:durableId="71835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A20"/>
    <w:rsid w:val="00041F3D"/>
    <w:rsid w:val="000A7E27"/>
    <w:rsid w:val="000D142D"/>
    <w:rsid w:val="002352DA"/>
    <w:rsid w:val="00246388"/>
    <w:rsid w:val="003A2085"/>
    <w:rsid w:val="003B15E9"/>
    <w:rsid w:val="003F33E1"/>
    <w:rsid w:val="003F7A20"/>
    <w:rsid w:val="004166CA"/>
    <w:rsid w:val="005C19B2"/>
    <w:rsid w:val="00616B34"/>
    <w:rsid w:val="006F0800"/>
    <w:rsid w:val="00705B36"/>
    <w:rsid w:val="0072432A"/>
    <w:rsid w:val="007A2425"/>
    <w:rsid w:val="007B07EB"/>
    <w:rsid w:val="007C238D"/>
    <w:rsid w:val="007F3B69"/>
    <w:rsid w:val="007F54DA"/>
    <w:rsid w:val="0080698D"/>
    <w:rsid w:val="008A7610"/>
    <w:rsid w:val="00940590"/>
    <w:rsid w:val="00944386"/>
    <w:rsid w:val="009B1CC5"/>
    <w:rsid w:val="009B2385"/>
    <w:rsid w:val="00A068FA"/>
    <w:rsid w:val="00A06DC2"/>
    <w:rsid w:val="00A76726"/>
    <w:rsid w:val="00AC54F1"/>
    <w:rsid w:val="00B23370"/>
    <w:rsid w:val="00B640F7"/>
    <w:rsid w:val="00BD7AD4"/>
    <w:rsid w:val="00C16E61"/>
    <w:rsid w:val="00C33090"/>
    <w:rsid w:val="00CF049D"/>
    <w:rsid w:val="00D272DE"/>
    <w:rsid w:val="00D503D3"/>
    <w:rsid w:val="00D96F3D"/>
    <w:rsid w:val="00DE40ED"/>
    <w:rsid w:val="00E95A4B"/>
    <w:rsid w:val="00EB1DBB"/>
    <w:rsid w:val="00EF3C56"/>
    <w:rsid w:val="00F6185D"/>
    <w:rsid w:val="00F9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8309"/>
  <w15:chartTrackingRefBased/>
  <w15:docId w15:val="{8C3A653C-ADDF-49ED-836A-FF7DDACA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2A"/>
    <w:pPr>
      <w:spacing w:after="0" w:line="240" w:lineRule="auto"/>
      <w:ind w:left="284" w:hanging="284"/>
    </w:pPr>
    <w:rPr>
      <w:rFonts w:ascii="Tahoma" w:eastAsia="Calibri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3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32A"/>
    <w:rPr>
      <w:rFonts w:ascii="Tahoma" w:eastAsia="Calibri" w:hAnsi="Tahoma" w:cs="Tahoma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2432A"/>
    <w:pPr>
      <w:spacing w:before="100" w:beforeAutospacing="1" w:after="100" w:afterAutospacing="1"/>
      <w:ind w:left="0" w:firstLine="0"/>
    </w:pPr>
    <w:rPr>
      <w:rFonts w:ascii="Times New Roman" w:eastAsiaTheme="minorEastAsia" w:hAnsi="Times New Roman" w:cs="Times New Roman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3A20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085"/>
    <w:rPr>
      <w:rFonts w:ascii="Tahoma" w:eastAsia="Calibri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3A2085"/>
    <w:pPr>
      <w:ind w:left="720"/>
      <w:contextualSpacing/>
    </w:pPr>
  </w:style>
  <w:style w:type="paragraph" w:customStyle="1" w:styleId="Besedilo">
    <w:name w:val="Besedilo"/>
    <w:basedOn w:val="Normal"/>
    <w:rsid w:val="003A2085"/>
    <w:pPr>
      <w:spacing w:after="120"/>
      <w:ind w:left="0" w:firstLine="0"/>
      <w:jc w:val="both"/>
    </w:pPr>
    <w:rPr>
      <w:rFonts w:ascii="Garamond" w:eastAsia="Times New Roman" w:hAnsi="Garamond" w:cs="Times New Roman"/>
      <w:snapToGrid w:val="0"/>
      <w:sz w:val="28"/>
      <w:szCs w:val="20"/>
    </w:rPr>
  </w:style>
  <w:style w:type="paragraph" w:styleId="Caption">
    <w:name w:val="caption"/>
    <w:basedOn w:val="Normal"/>
    <w:next w:val="Normal"/>
    <w:qFormat/>
    <w:rsid w:val="003A2085"/>
    <w:pPr>
      <w:ind w:left="0" w:firstLine="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es-buletsi">
    <w:name w:val="Bes - buletsi"/>
    <w:basedOn w:val="Besedilo"/>
    <w:rsid w:val="00A76726"/>
    <w:pPr>
      <w:numPr>
        <w:numId w:val="5"/>
      </w:numPr>
    </w:pPr>
  </w:style>
  <w:style w:type="table" w:styleId="TableGrid">
    <w:name w:val="Table Grid"/>
    <w:basedOn w:val="TableNormal"/>
    <w:uiPriority w:val="39"/>
    <w:rsid w:val="00C1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6F0800"/>
    <w:pPr>
      <w:ind w:left="0" w:firstLine="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FootnoteTextChar">
    <w:name w:val="Footnote Text Char"/>
    <w:basedOn w:val="DefaultParagraphFont"/>
    <w:link w:val="FootnoteText"/>
    <w:rsid w:val="006F0800"/>
    <w:rPr>
      <w:rFonts w:ascii="Arial" w:eastAsia="Times New Roman" w:hAnsi="Arial" w:cs="Arial"/>
      <w:sz w:val="20"/>
      <w:szCs w:val="20"/>
      <w:lang w:eastAsia="sl-SI"/>
    </w:rPr>
  </w:style>
  <w:style w:type="character" w:styleId="FootnoteReference">
    <w:name w:val="footnote reference"/>
    <w:rsid w:val="006F08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Rajar</dc:creator>
  <cp:keywords/>
  <dc:description/>
  <cp:lastModifiedBy>Ana Frangež Kerševan</cp:lastModifiedBy>
  <cp:revision>23</cp:revision>
  <dcterms:created xsi:type="dcterms:W3CDTF">2016-09-27T06:34:00Z</dcterms:created>
  <dcterms:modified xsi:type="dcterms:W3CDTF">2026-02-18T10:20:00Z</dcterms:modified>
</cp:coreProperties>
</file>